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408-ПП/5522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5522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2338,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2338,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