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408-ПП/4593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4593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Холодильник, инвентарный номер: 1729,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Холодильник, инвентарный номер: 1729,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3215.00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3215.0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2572.00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2250.50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1929.00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1607.50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1286.00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964.50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643.00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321.50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225.05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192.90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160.75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96.45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64.30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12.85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3.20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408-ПП/4593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17:01:51.243;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17:01:51.243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4.00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3.20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