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408-ПП/4593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4593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Холодильник, инвентарный номер: 1729,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Холодильник, инвентарный номер: 1729,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3215.00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3,20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