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4591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Телевизор Сокол, инвентарный номер: 1688,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Телевизор Сокол, инвентарный номер: 1688,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356.40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35.64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31.68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27.72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15.84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2.77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408-ПП/4591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17:01:21.806;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17:01:21.806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