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408-ПП/4591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4591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Телевизор Сокол, инвентарный номер: 1688,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Телевизор Сокол, инвентарный номер: 1688,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