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408-ПП/4587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4587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1869,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1869,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408-ПП/4587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17:01:16.469;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17:01:16.469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