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408-ПП/4577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4577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Шкаф для одежды, инвентарный номер: 1731, местонахождение: Челябинская обл., г.Троицк, ул.Крупской, д.4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Шкаф для одежды, инвентарный номер: 1731, местонахождение: Челябинская обл., г.Троицк, ул.Крупской, д.4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2089.00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2,08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