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4562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1870,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1870,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408-ПП/4562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17:01:03.646;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17:01:03.646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