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408-ПП/4562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4562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1870,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1870,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