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408-ПП/4520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4520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1630,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1630,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408-ПП/4520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17:00:58.893;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17:00:58.893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