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408-ПП/4520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4520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1630,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1630,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