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4474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1834,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1834,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408-ПП/4474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17:00:54.128;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17:00:54.128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