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408-ПП/4473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4473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1829,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1829,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408-ПП/4473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17:00:50.023;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17:00:50.023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