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408-ПП/4472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4472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1825, местонахождение: Челябинская обл., г.Троицк, ул.Крупской, д.4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1825, местонахождение: Челябинская обл., г.Троицк, ул.Крупской, д.4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408-ПП/4472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17:00:44.677;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17:00:44.677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