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408-ПП/4472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408-ПП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4472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Тумбочка офисная, инвентарный номер: 1825, местонахождение: Челябинская обл., г.Троицк, ул.Крупской, д.4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Тумбочка офисная, инвентарный номер: 1825, местонахождение: Челябинская обл., г.Троицк, ул.Крупской, д.4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335.00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0,32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