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4470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1799,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1799,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408-ПП/4470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17:00:40.776;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17:00:40.776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