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1796,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1796,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17:00:36.612;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17:00:36.612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