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408-ПП/4468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4468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1793,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1793,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408-ПП/4468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17:00:32.404;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17:00:32.404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