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408-ПП/4468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4468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1793,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1793,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