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1787,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1787,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16:59:23.917;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16:59:23.917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