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408-ПП/4467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4467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1787, местонахождение: Челябинская обл., г.Троицк, ул.Крупской, д.4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1787, местонахождение: Челябинская обл., г.Троицк, ул.Крупской, д.4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