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4464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1775,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1775,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408-ПП/4464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16:59:15.163;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16:59:15.163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