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408-ПП/4463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4463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1765,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1765,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408-ПП/4463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16:59:11.230;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16:59:11.230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