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4461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1756,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1756,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408-ПП/4461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16:59:02.050;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16:59:02.050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