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4460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1749,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1749,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408-ПП/4460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16:58:58.542;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16:58:58.542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