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4455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1720,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1720,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408-ПП/4455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16:58:50.039;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16:58:50.039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