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408-ПП/4454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4454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1717, местонахождение: Челябинская обл., г.Троицк, ул.Крупской, д.4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1717, местонахождение: Челябинская обл., г.Троицк, ул.Крупской, д.4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408-ПП/4454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16:58:20.453;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16:58:20.453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