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408-ПП/4454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4454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1717,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1717,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