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4453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1712,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1712,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408-ПП/4453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16:58:12.405;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16:58:12.405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