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1703,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1703,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408-ПП/4452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16:58:08.479;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16:58:08.479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