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1602,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1602,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408-ПП/4440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16:58:00.138;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16:58:00.138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