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4438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1591,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1591,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408-ПП/4438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16:57:55.907;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16:57:55.907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