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1582,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1582,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408-ПП/4435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16:57:51.350;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16:57:51.350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