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1580,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1580,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16:57:46.992;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16:57:46.992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