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408-ПП/4433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4433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1578,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1578,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408-ПП/4433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16:57:42.313;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16:57:42.313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