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408-ПП/4431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4431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1563,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1563,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408-ПП/4431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16:57:33.235;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16:57:33.235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