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1561,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1561,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16:57:29.142;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16:57:29.142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