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4429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1557,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1557,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408-ПП/4429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16:57:24.155;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16:57:24.155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