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4428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1556,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1556,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408-ПП/4428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16:57:19.552;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16:57:19.552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