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4427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1538,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1538,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408-ПП/4427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16:54:38.943;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16:54:38.943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