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1535,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1535,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16:54:32.938;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16:54:32.938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