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408-ПП/4425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4425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1530,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1530,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408-ПП/4425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16:54:28.140;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16:54:28.140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