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1529,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1529,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16:54:23.871;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16:54:23.871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