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4421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1503,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1503,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408-ПП/4421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16:54:15.137;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16:54:15.137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