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4419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1501,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1501,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408-ПП/4419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16:54:09.780;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16:54:09.780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