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408-ПП/4418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4418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1496,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1496,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408-ПП/4418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16:54:04.796;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16:54:04.796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