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4413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1457,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1457,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408-ПП/4413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16:54:00.469;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16:54:00.469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