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408-ПП/4412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4412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1453,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1453,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408-ПП/4412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16:53:56.501;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16:53:56.501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