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4389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1742,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1742,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408-ПП/4389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16:53:51.948;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16:53:51.948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