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408-ПП/4335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4335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1493,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1493,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35.76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31.29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17.88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8.94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4.47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408-ПП/4335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16:53:42.592;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16:53:42.592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